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0"/>
          <w:szCs w:val="30"/>
          <w:lang w:eastAsia="zh-CN"/>
        </w:rPr>
        <w:t>内蒙古美术馆合作联系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30"/>
          <w:szCs w:val="30"/>
        </w:rPr>
        <w:t>申请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30"/>
          <w:szCs w:val="30"/>
          <w:lang w:eastAsia="zh-CN"/>
        </w:rPr>
        <w:t>登记</w:t>
      </w:r>
      <w:r>
        <w:rPr>
          <w:rFonts w:hint="eastAsia" w:ascii="方正黑体_GBK" w:hAnsi="方正黑体_GBK" w:eastAsia="方正黑体_GBK" w:cs="方正黑体_GBK"/>
          <w:b/>
          <w:bCs/>
          <w:color w:val="auto"/>
          <w:sz w:val="30"/>
          <w:szCs w:val="30"/>
        </w:rPr>
        <w:t>表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一、申报单位基本信息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单位名称</w:t>
            </w:r>
          </w:p>
        </w:tc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统一社会信用代码</w:t>
            </w:r>
          </w:p>
        </w:tc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注册地址</w:t>
            </w:r>
          </w:p>
        </w:tc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成立时间</w:t>
            </w:r>
          </w:p>
        </w:tc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注册资金</w:t>
            </w:r>
          </w:p>
        </w:tc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联系人姓名</w:t>
            </w:r>
          </w:p>
        </w:tc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联系电话 </w:t>
            </w:r>
          </w:p>
        </w:tc>
        <w:tc>
          <w:tcPr>
            <w:tcW w:w="4320" w:type="dxa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二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、具体设想或方案草案（可另附页详细说明）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请简要阐述对申报方向的理解、合作模式设想、执行思路、资源优势及创新亮点。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  <w:lang w:eastAsia="zh-CN"/>
        </w:rPr>
        <w:t>三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  <w:t>、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  <w:lang w:eastAsia="zh-CN"/>
        </w:rPr>
        <w:t>单位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  <w:t>简介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四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、单位承诺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本单位承诺所提供材料真实、合法、有效，并愿意按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内蒙古美术馆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相关要求参与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</w:rPr>
        <w:t>合作项目。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单位（盖章）：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br w:type="textWrapping"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br w:type="textWrapping"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法定代表人签名：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br w:type="textWrapping"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br w:type="textWrapping"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日期：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   月   日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ＭＳ 明朝">
    <w:altName w:val="方正宋体S-超大字符集(SIP)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方正细黑一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方正宋体S-超大字符集(SIP)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明朝">
    <w:altName w:val="方正宋体S-超大字符集(SIP)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1AB3BC7"/>
    <w:rsid w:val="3BFF6E56"/>
    <w:rsid w:val="6FD624DC"/>
    <w:rsid w:val="7FD97E5F"/>
    <w:rsid w:val="8FDE055B"/>
    <w:rsid w:val="F8EE455F"/>
    <w:rsid w:val="FBFFA94A"/>
    <w:rsid w:val="FFB5A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345</Characters>
  <Lines>0</Lines>
  <Paragraphs>0</Paragraphs>
  <TotalTime>8</TotalTime>
  <ScaleCrop>false</ScaleCrop>
  <LinksUpToDate>false</LinksUpToDate>
  <CharactersWithSpaces>366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guest</cp:lastModifiedBy>
  <dcterms:modified xsi:type="dcterms:W3CDTF">2026-03-10T17:14:09Z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7CCEDE1656704C258D6AFF8C2FF2DA92_13</vt:lpwstr>
  </property>
</Properties>
</file>